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396-ПП/1406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1406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6346,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6346,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3396.00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1 698,00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Волков Василий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Ашинский р-н, п. ук, ул. Запрудная 16)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Волков Василий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